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E8800" w14:textId="77777777" w:rsidR="006223C9" w:rsidRPr="006223C9" w:rsidRDefault="008966A6" w:rsidP="006223C9">
      <w:pPr>
        <w:rPr>
          <w:b/>
          <w:noProof/>
          <w:color w:val="002060"/>
          <w:sz w:val="40"/>
          <w:szCs w:val="40"/>
          <w:lang w:eastAsia="nl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 w:rsidR="006223C9" w:rsidRPr="006223C9">
        <w:rPr>
          <w:rFonts w:asciiTheme="minorHAnsi" w:hAnsi="Century Gothic"/>
          <w:color w:val="000000" w:themeColor="text1"/>
          <w:kern w:val="24"/>
          <w:sz w:val="28"/>
          <w:szCs w:val="28"/>
        </w:rPr>
        <w:t>Sint-Michiel</w:t>
      </w:r>
      <w:r w:rsidR="006223C9" w:rsidRPr="006223C9">
        <w:rPr>
          <w:rFonts w:asciiTheme="minorHAnsi" w:hAnsi="Century Gothic"/>
          <w:color w:val="000000" w:themeColor="text1"/>
          <w:kern w:val="24"/>
          <w:sz w:val="40"/>
          <w:szCs w:val="40"/>
        </w:rPr>
        <w:t xml:space="preserve"> </w:t>
      </w:r>
      <w:proofErr w:type="spellStart"/>
      <w:r w:rsidR="006223C9" w:rsidRPr="006223C9">
        <w:rPr>
          <w:rFonts w:asciiTheme="minorHAnsi" w:hAnsi="Century Gothic"/>
          <w:b/>
          <w:bCs/>
          <w:color w:val="0070C0"/>
          <w:kern w:val="24"/>
          <w:sz w:val="96"/>
          <w:szCs w:val="96"/>
        </w:rPr>
        <w:t>kleu</w:t>
      </w:r>
      <w:proofErr w:type="spellEnd"/>
      <w:r w:rsidR="006223C9" w:rsidRPr="006223C9">
        <w:rPr>
          <w:rFonts w:asciiTheme="minorHAnsi" w:hAnsi="Century Gothic"/>
          <w:b/>
          <w:bCs/>
          <w:color w:val="FFC000"/>
          <w:kern w:val="24"/>
          <w:sz w:val="96"/>
          <w:szCs w:val="96"/>
        </w:rPr>
        <w:t>(</w:t>
      </w:r>
      <w:r w:rsidR="006223C9" w:rsidRPr="006223C9">
        <w:rPr>
          <w:rFonts w:asciiTheme="minorHAnsi" w:hAnsi="Century Gothic"/>
          <w:b/>
          <w:bCs/>
          <w:color w:val="0070C0"/>
          <w:kern w:val="24"/>
          <w:sz w:val="96"/>
          <w:szCs w:val="96"/>
        </w:rPr>
        <w:t>te</w:t>
      </w:r>
      <w:r w:rsidR="006223C9" w:rsidRPr="006223C9">
        <w:rPr>
          <w:rFonts w:asciiTheme="minorHAnsi" w:hAnsi="Century Gothic"/>
          <w:b/>
          <w:bCs/>
          <w:color w:val="FFC000"/>
          <w:kern w:val="24"/>
          <w:sz w:val="96"/>
          <w:szCs w:val="96"/>
        </w:rPr>
        <w:t>)</w:t>
      </w:r>
      <w:proofErr w:type="spellStart"/>
      <w:r w:rsidR="006223C9" w:rsidRPr="006223C9">
        <w:rPr>
          <w:rFonts w:asciiTheme="minorHAnsi" w:hAnsi="Century Gothic"/>
          <w:b/>
          <w:bCs/>
          <w:color w:val="0070C0"/>
          <w:kern w:val="24"/>
          <w:sz w:val="96"/>
          <w:szCs w:val="96"/>
        </w:rPr>
        <w:t>r</w:t>
      </w:r>
      <w:r w:rsidR="006223C9" w:rsidRPr="006223C9">
        <w:rPr>
          <w:rFonts w:asciiTheme="minorHAnsi" w:hAnsi="Century Gothic"/>
          <w:b/>
          <w:bCs/>
          <w:color w:val="FF0000"/>
          <w:kern w:val="24"/>
          <w:sz w:val="96"/>
          <w:szCs w:val="96"/>
        </w:rPr>
        <w:t>t</w:t>
      </w:r>
      <w:proofErr w:type="spellEnd"/>
      <w:r w:rsidR="006223C9" w:rsidRPr="006223C9">
        <w:rPr>
          <w:rFonts w:asciiTheme="minorHAnsi" w:hAnsi="Century Gothic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6223C9" w:rsidRPr="006223C9">
        <w:rPr>
          <w:rFonts w:asciiTheme="minorHAnsi" w:hAnsi="Century Gothic"/>
          <w:color w:val="000000" w:themeColor="text1"/>
          <w:kern w:val="24"/>
          <w:sz w:val="28"/>
          <w:szCs w:val="28"/>
        </w:rPr>
        <w:t>je toekoms</w:t>
      </w:r>
      <w:r w:rsidR="003511D5">
        <w:rPr>
          <w:rFonts w:asciiTheme="minorHAnsi" w:hAnsi="Century Gothic"/>
          <w:color w:val="000000" w:themeColor="text1"/>
          <w:kern w:val="24"/>
          <w:sz w:val="28"/>
          <w:szCs w:val="28"/>
        </w:rPr>
        <w:t>t met</w:t>
      </w:r>
      <w:r w:rsidR="006223C9" w:rsidRPr="006223C9">
        <w:rPr>
          <w:noProof/>
        </w:rPr>
        <w:t xml:space="preserve">  </w:t>
      </w:r>
      <w:r w:rsidR="003511D5" w:rsidRPr="006223C9">
        <w:rPr>
          <w:noProof/>
        </w:rPr>
        <w:drawing>
          <wp:inline distT="0" distB="0" distL="0" distR="0" wp14:anchorId="1F8F000A" wp14:editId="4C015041">
            <wp:extent cx="954321" cy="361660"/>
            <wp:effectExtent l="38100" t="114300" r="36830" b="1149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4190">
                      <a:off x="0" y="0"/>
                      <a:ext cx="982323" cy="37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4364C" w14:textId="77777777" w:rsidR="00A81DF2" w:rsidRPr="006223C9" w:rsidRDefault="006223C9" w:rsidP="006223C9">
      <w:r w:rsidRPr="006223C9">
        <w:rPr>
          <w:noProof/>
        </w:rPr>
        <w:t xml:space="preserve">                                                                                </w:t>
      </w:r>
      <w:r w:rsidRPr="006223C9">
        <w:rPr>
          <w:b/>
          <w:noProof/>
          <w:color w:val="002060"/>
          <w:sz w:val="32"/>
          <w:szCs w:val="32"/>
          <w:lang w:eastAsia="nl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</w:t>
      </w:r>
      <w:r w:rsidRPr="006223C9">
        <w:rPr>
          <w:b/>
          <w:noProof/>
          <w:sz w:val="28"/>
          <w:szCs w:val="28"/>
          <w:lang w:eastAsia="nl-BE"/>
        </w:rPr>
        <w:t xml:space="preserve">                 </w:t>
      </w:r>
      <w:r w:rsidR="00A81DF2"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Beste ouder(s),</w:t>
      </w:r>
    </w:p>
    <w:p w14:paraId="0DF3FAB2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63E54685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Spannende tijden breken aan</w:t>
      </w:r>
      <w:r w:rsidR="007839A8">
        <w:rPr>
          <w:rFonts w:ascii="Times New Roman" w:eastAsia="Times New Roman" w:hAnsi="Times New Roman" w:cs="Times New Roman"/>
          <w:sz w:val="24"/>
          <w:szCs w:val="24"/>
          <w:lang w:eastAsia="nl-BE"/>
        </w:rPr>
        <w:t>,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j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ullie peuter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/kleuter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mag binnenkort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(weer) 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naar school.</w:t>
      </w:r>
    </w:p>
    <w:p w14:paraId="6DCF3D92" w14:textId="77777777" w:rsidR="00A81DF2" w:rsidRPr="00A81DF2" w:rsidRDefault="00021CE6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Een nieuw begin met hier en daar wat </w:t>
      </w:r>
      <w:r w:rsidR="00A81DF2"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nieuwe gezichten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, maar zeker ook een vertrouwde omgeving, waar ze veilig kunnen groeien en bloeien met al hun vriendjes van vorig jaar.</w:t>
      </w:r>
    </w:p>
    <w:p w14:paraId="427A0166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5D948D87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Normaal gezien zouden jullie allen on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ze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school mogen bezoeken, maar Corona steekt daar een stokj</w:t>
      </w:r>
      <w:r w:rsidR="00021CE6">
        <w:rPr>
          <w:rFonts w:ascii="Times New Roman" w:eastAsia="Times New Roman" w:hAnsi="Times New Roman" w:cs="Times New Roman"/>
          <w:sz w:val="24"/>
          <w:szCs w:val="24"/>
          <w:lang w:eastAsia="nl-BE"/>
        </w:rPr>
        <w:t>e voor.</w:t>
      </w:r>
    </w:p>
    <w:p w14:paraId="27066E54" w14:textId="77777777" w:rsidR="00A81DF2" w:rsidRPr="00A81DF2" w:rsidRDefault="00021CE6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Daarom</w:t>
      </w:r>
      <w:r w:rsidR="00A81DF2"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voorzien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we </w:t>
      </w:r>
      <w:r w:rsidR="00A81DF2"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een kijkmoment op afspraak</w:t>
      </w:r>
      <w:r w:rsid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ALLEEN </w:t>
      </w:r>
      <w:r w:rsid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voor al onze instappertjes en de nieuwe inschrijvingen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omdat zij de school nog nooit van dichtbij gezien hebben.</w:t>
      </w:r>
      <w:r w:rsidR="007839A8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De klastitularissen contacteren de betrokken ouders zelf voor een afspraak.</w:t>
      </w:r>
    </w:p>
    <w:p w14:paraId="3CC350C7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2BFEA7FA" w14:textId="77777777" w:rsidR="00021CE6" w:rsidRDefault="00021CE6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info-avonden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gaan wel door maar zullen opgesplitst worden in twee momenten.</w:t>
      </w:r>
    </w:p>
    <w:p w14:paraId="637EF8CF" w14:textId="77777777" w:rsidR="00021CE6" w:rsidRDefault="00021CE6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Elke klastitularis zal dit per mail met jullie regelen. </w:t>
      </w:r>
    </w:p>
    <w:p w14:paraId="191C18FC" w14:textId="77777777" w:rsidR="00021CE6" w:rsidRDefault="00021CE6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Kijk ook op de klasblogs van jullie kind, daar kan je de nodige info vinden.</w:t>
      </w:r>
    </w:p>
    <w:p w14:paraId="65F731B8" w14:textId="77777777" w:rsidR="007839A8" w:rsidRPr="007839A8" w:rsidRDefault="00021CE6" w:rsidP="00DD6A62">
      <w:pPr>
        <w:pStyle w:val="Normaalweb"/>
        <w:spacing w:before="0" w:beforeAutospacing="0" w:after="0" w:afterAutospacing="0"/>
      </w:pPr>
      <w:r>
        <w:t xml:space="preserve">Voor de </w:t>
      </w:r>
      <w:r w:rsidRPr="00DD6A62">
        <w:rPr>
          <w:u w:val="single"/>
        </w:rPr>
        <w:t>kleuters van het centrum</w:t>
      </w:r>
      <w:r>
        <w:t xml:space="preserve"> valt de ochtendspeeltijd weg</w:t>
      </w:r>
      <w:r w:rsidR="00DD6A62">
        <w:t xml:space="preserve">. </w:t>
      </w:r>
      <w:r w:rsidR="007839A8">
        <w:t>A</w:t>
      </w:r>
      <w:r>
        <w:t>lle info over de nieuwe regeling kan je op de klasblogs van de leerkrachten vinden.</w:t>
      </w:r>
    </w:p>
    <w:p w14:paraId="573B4632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Mochten jullie alsnog een afspraak willen maken</w:t>
      </w:r>
      <w:r w:rsidR="00021CE6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(met juf Diane onze zorgcoördinator, directie, Hilde of de klasleerkracht zelf)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dan hou je best rekening met;</w:t>
      </w:r>
    </w:p>
    <w:p w14:paraId="1800CAA7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• om op het afgesproken tijdstip langs te komen.</w:t>
      </w:r>
    </w:p>
    <w:p w14:paraId="716B1E04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• de duur van max. 15 minuten te respecteren. </w:t>
      </w:r>
    </w:p>
    <w:p w14:paraId="356B65E2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• voor de ouders om een mondmasker te dragen. </w:t>
      </w:r>
    </w:p>
    <w:p w14:paraId="74304E43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• iedereen om zijn/haar handen te ontsmetten bij binnenkomst. </w:t>
      </w:r>
    </w:p>
    <w:p w14:paraId="7C376542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74349E2B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We kijken ernaar uit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om al de kinderen </w:t>
      </w:r>
      <w:r w:rsidRPr="003511D5">
        <w:rPr>
          <w:rFonts w:ascii="Times New Roman" w:eastAsia="Times New Roman" w:hAnsi="Times New Roman" w:cs="Times New Roman"/>
          <w:sz w:val="24"/>
          <w:szCs w:val="24"/>
          <w:lang w:eastAsia="nl-BE"/>
        </w:rPr>
        <w:t>van harte te verwelkomen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op </w:t>
      </w:r>
      <w:r w:rsidR="003511D5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dinsdag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1 september en 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hopen zo dat jullie met een gerust hart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aan het nieuwe schooljaar</w:t>
      </w: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kunnen beginnen. </w:t>
      </w:r>
    </w:p>
    <w:p w14:paraId="21A4C7F1" w14:textId="77777777" w:rsidR="00A81DF2" w:rsidRPr="00A81DF2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499726D1" w14:textId="77777777" w:rsidR="003511D5" w:rsidRDefault="00A81DF2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81DF2">
        <w:rPr>
          <w:rFonts w:ascii="Times New Roman" w:eastAsia="Times New Roman" w:hAnsi="Times New Roman" w:cs="Times New Roman"/>
          <w:sz w:val="24"/>
          <w:szCs w:val="24"/>
          <w:lang w:eastAsia="nl-BE"/>
        </w:rPr>
        <w:t>Alvast bedankt voor jullie vertrouwen</w:t>
      </w:r>
      <w:r w:rsidR="00356ED4">
        <w:rPr>
          <w:rFonts w:ascii="Times New Roman" w:eastAsia="Times New Roman" w:hAnsi="Times New Roman" w:cs="Times New Roman"/>
          <w:sz w:val="24"/>
          <w:szCs w:val="24"/>
          <w:lang w:eastAsia="nl-BE"/>
        </w:rPr>
        <w:t>.</w:t>
      </w:r>
    </w:p>
    <w:p w14:paraId="46B8F798" w14:textId="77777777" w:rsidR="00356ED4" w:rsidRDefault="00356ED4" w:rsidP="00A81D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14:paraId="01A98B2D" w14:textId="5B650B2D" w:rsidR="00400676" w:rsidRPr="004C0169" w:rsidRDefault="00A81DF2" w:rsidP="004C01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Het </w:t>
      </w:r>
      <w:r w:rsidRPr="003511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nl-BE"/>
        </w:rPr>
        <w:t xml:space="preserve">kleuterteam </w:t>
      </w:r>
      <w:r w:rsidRPr="003511D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nl-BE"/>
        </w:rPr>
        <w:t xml:space="preserve">van </w:t>
      </w:r>
      <w:r w:rsidRPr="003511D5">
        <w:rPr>
          <w:rFonts w:ascii="Times New Roman" w:eastAsia="Times New Roman" w:hAnsi="Times New Roman" w:cs="Times New Roman"/>
          <w:b/>
          <w:bCs/>
          <w:color w:val="00CC00"/>
          <w:sz w:val="24"/>
          <w:szCs w:val="24"/>
          <w:lang w:eastAsia="nl-BE"/>
        </w:rPr>
        <w:t>Sint</w:t>
      </w:r>
      <w:r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>-</w:t>
      </w:r>
      <w:r w:rsidRPr="003511D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nl-BE"/>
        </w:rPr>
        <w:t>Michiel</w:t>
      </w:r>
      <w:r w:rsidR="006223C9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 </w:t>
      </w:r>
      <w:r w:rsidR="003511D5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wenst </w:t>
      </w:r>
      <w:r w:rsidR="003511D5" w:rsidRPr="003511D5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nl-BE"/>
        </w:rPr>
        <w:t>iedereen</w:t>
      </w:r>
      <w:r w:rsidR="003511D5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 </w:t>
      </w:r>
      <w:r w:rsidR="003511D5" w:rsidRPr="003511D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nl-BE"/>
        </w:rPr>
        <w:t>een</w:t>
      </w:r>
      <w:r w:rsidR="003511D5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 </w:t>
      </w:r>
      <w:r w:rsidR="003511D5" w:rsidRPr="003511D5">
        <w:rPr>
          <w:rFonts w:ascii="Times New Roman" w:eastAsia="Times New Roman" w:hAnsi="Times New Roman" w:cs="Times New Roman"/>
          <w:b/>
          <w:bCs/>
          <w:color w:val="00CC00"/>
          <w:sz w:val="24"/>
          <w:szCs w:val="24"/>
          <w:lang w:eastAsia="nl-BE"/>
        </w:rPr>
        <w:t xml:space="preserve">fantastisch </w:t>
      </w:r>
      <w:r w:rsidR="003511D5" w:rsidRPr="003511D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nl-BE"/>
        </w:rPr>
        <w:t>schooljaar</w:t>
      </w:r>
      <w:r w:rsidR="003511D5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 </w:t>
      </w:r>
      <w:r w:rsidR="003511D5" w:rsidRPr="003511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nl-BE"/>
        </w:rPr>
        <w:t>2020-2021</w:t>
      </w:r>
      <w:r w:rsidR="006223C9" w:rsidRPr="003511D5">
        <w:rPr>
          <w:rFonts w:ascii="Times New Roman" w:eastAsia="Times New Roman" w:hAnsi="Times New Roman" w:cs="Times New Roman"/>
          <w:color w:val="FF0000"/>
          <w:sz w:val="24"/>
          <w:szCs w:val="24"/>
          <w:lang w:eastAsia="nl-BE"/>
        </w:rPr>
        <w:t xml:space="preserve"> </w:t>
      </w:r>
      <w:r w:rsidR="003511D5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>!</w:t>
      </w:r>
      <w:r w:rsidR="006223C9" w:rsidRPr="003511D5">
        <w:rPr>
          <w:rFonts w:ascii="Times New Roman" w:eastAsia="Times New Roman" w:hAnsi="Times New Roman" w:cs="Times New Roman"/>
          <w:b/>
          <w:bCs/>
          <w:sz w:val="24"/>
          <w:szCs w:val="24"/>
          <w:lang w:eastAsia="nl-BE"/>
        </w:rPr>
        <w:t xml:space="preserve"> </w:t>
      </w:r>
      <w:r w:rsidR="006223C9" w:rsidRPr="003511D5">
        <w:rPr>
          <w:rFonts w:ascii="Times New Roman" w:eastAsia="Times New Roman" w:hAnsi="Times New Roman" w:cs="Times New Roman"/>
          <w:color w:val="FF0000"/>
          <w:sz w:val="24"/>
          <w:szCs w:val="24"/>
          <w:lang w:eastAsia="nl-BE"/>
        </w:rPr>
        <w:t xml:space="preserve">       </w:t>
      </w:r>
      <w:r w:rsidR="006223C9" w:rsidRPr="003511D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nl-BE"/>
        </w:rPr>
        <w:t xml:space="preserve"> </w:t>
      </w:r>
      <w:r w:rsidR="003511D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nl-BE"/>
        </w:rPr>
        <w:t xml:space="preserve">          </w:t>
      </w:r>
      <w:r w:rsidR="003511D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4DA90C87" wp14:editId="69527693">
            <wp:extent cx="3392888" cy="22288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12" cy="224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0676" w:rsidRPr="004C0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156966"/>
    <w:multiLevelType w:val="hybridMultilevel"/>
    <w:tmpl w:val="8C307BEE"/>
    <w:lvl w:ilvl="0" w:tplc="E632CC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83E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B8AD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8C4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D6D0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BAE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E9D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83D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F27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F2"/>
    <w:rsid w:val="000114FE"/>
    <w:rsid w:val="00021CE6"/>
    <w:rsid w:val="001B64E9"/>
    <w:rsid w:val="003511D5"/>
    <w:rsid w:val="00356ED4"/>
    <w:rsid w:val="00400676"/>
    <w:rsid w:val="004C0169"/>
    <w:rsid w:val="006223C9"/>
    <w:rsid w:val="007839A8"/>
    <w:rsid w:val="008966A6"/>
    <w:rsid w:val="00A81DF2"/>
    <w:rsid w:val="00DD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74B3"/>
  <w15:chartTrackingRefBased/>
  <w15:docId w15:val="{595AA908-E7AF-453C-B2B2-4F0AD3A3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81DF2"/>
    <w:pPr>
      <w:spacing w:after="200" w:line="276" w:lineRule="auto"/>
    </w:pPr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783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7839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Steyaert</dc:creator>
  <cp:keywords/>
  <dc:description/>
  <cp:lastModifiedBy>Ruben Stans</cp:lastModifiedBy>
  <cp:revision>3</cp:revision>
  <cp:lastPrinted>2020-08-25T08:15:00Z</cp:lastPrinted>
  <dcterms:created xsi:type="dcterms:W3CDTF">2020-08-25T07:27:00Z</dcterms:created>
  <dcterms:modified xsi:type="dcterms:W3CDTF">2020-08-25T13:38:00Z</dcterms:modified>
</cp:coreProperties>
</file>